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407-ПП/4835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4835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3161,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3161,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407-ПП/4835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16:47:05.992;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16:47:05.992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